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9361217" w14:textId="39361217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