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258c40" w14:textId="3b258c4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!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