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62cc51" w14:textId="3b62cc51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
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