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74dedb" w14:textId="3674ded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