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708746" w14:textId="39708746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x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-</w:t>
      </w:r>
      <w:r>
        <w:rPr/>
        <w:t xml:space="preserve">2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-</w:t>
      </w:r>
      <w:r>
        <w:rPr/>
        <w:t xml:space="preserve">3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é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-</w:t>
      </w:r>
      <w:r>
        <w:rPr/>
        <w:t xml:space="preserve">4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