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84bba9" w14:textId="3284bba9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