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2e1492" w14:textId="3c2e1492">
      <w:pPr>
        <w15:collapsed w:val="false"/>
      </w:pP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9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