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8d009f" w14:textId="338d009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%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