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9e8d7b" w14:textId="379e8d7b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?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