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7badf1" w14:textId="3f7badf1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: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-</w:t>
      </w:r>
      <w:r>
        <w:rPr/>
        <w:t xml:space="preserve">1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