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7fd433" w14:textId="327fd433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