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8563a4" w14:textId="3b8563a4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