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6a71d1" w14:textId="3e6a71d1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h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u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)</w:t>
      </w:r>
      <w:r>
        <w:rPr/>
        <w:t xml:space="preserve"/>
      </w:r>
      <w:br/>
      <w:r>
        <w:rPr/>
        <w:t xml:space="preserve">﻿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y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)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