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a9c5d0" w14:textId="3ba9c5d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