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0f39b5" w14:textId="300f39b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