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0f56c1" w14:textId="390f56c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3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-</w:t>
      </w:r>
      <w:r>
        <w:rPr/>
        <w:t xml:space="preserve">4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5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