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95d508b" w14:textId="395d508b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3</w:t>
      </w:r>
      <w:r>
        <w:rPr/>
        <w:t xml:space="preserve">5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>.</w:t>
      </w:r>
      <w:r>
        <w:rPr/>
        <w:t xml:space="preserve">4</w:t>
      </w:r>
      <w:r>
        <w:rPr/>
        <w:t xml:space="preserve">5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7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!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/>
      </w:r>
    </w:p>
    <w:p>
      <w:r>
        <w:rPr/>
        <w:t xml:space="preserve">v</w:t>
      </w:r>
      <w:r>
        <w:rPr/>
        <w:t xml:space="preserve">a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u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2</w:t>
      </w:r>
      <w:r>
        <w:rPr/>
        <w:t xml:space="preserve">4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A</w:t>
      </w:r>
      <w:r>
        <w:rPr/>
        <w:t xml:space="preserve">.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