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b91ee0" w14:textId="3cb91ee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