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71c293" w14:textId="3c71c293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