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92ca1e" w14:textId="3f92ca1e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