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83dcec" w14:textId="3783dce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