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5fb9ea" w14:textId="3a5fb9ea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