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971b39" w14:textId="3b971b3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