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589d63" w14:textId="3d589d6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