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b93d9f" w14:textId="3fb93d9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