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791bf8c" w14:textId="3791bf8c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7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?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