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2973bd" w14:textId="332973bd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