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f95ed4" w14:textId="3cf95ed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