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a36b3cc" w14:textId="3a36b3cc">
      <w:pPr>
        <w15:collapsed w:val="false"/>
      </w:pP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/>
        <w:t xml:space="preserve">,</w:t>
      </w:r>
      <w:r>
        <w:rPr/>
        <w:t xml:space="preserve"> </w:t>
      </w:r>
      <w:r>
        <w:rPr/>
        <w:t xml:space="preserve">'</w:t>
      </w:r>
      <w:r>
        <w:rPr/>
        <w:t xml:space="preserve">3</w:t>
      </w:r>
      <w:r>
        <w:rPr/>
        <w:t xml:space="preserve">7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o</w:t>
      </w:r>
      <w:r>
        <w:rPr/>
        <w:t xml:space="preserve">r</w:t>
      </w:r>
      <w:r>
        <w:rPr/>
        <w:t xml:space="preserve">u</w:t>
      </w:r>
      <w:r>
        <w:rPr/>
        <w:t xml:space="preserve">m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x</w:t>
      </w:r>
      <w:r>
        <w:rPr/>
        <w:t xml:space="preserve">i</w:t>
      </w:r>
      <w:r>
        <w:rPr/>
        <w:t xml:space="preserve">m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z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$</w:t>
      </w:r>
      <w:r>
        <w:rPr/>
        <w:t xml:space="preserve">5</w:t>
      </w:r>
      <w:r>
        <w:rPr/>
        <w:t xml:space="preserve">0</w:t>
      </w:r>
      <w:r>
        <w:rPr/>
        <w:t xml:space="preserve">0</w:t>
      </w:r>
      <w:r>
        <w:rPr/>
        <w:t xml:space="preserve">,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,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</w:p>
    <w:p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