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b6de6e" w14:textId="33b6de6e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