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d38c9d" w14:textId="34d38c9d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k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°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2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x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-</w:t>
      </w:r>
      <w:r>
        <w:rPr/>
        <w:t xml:space="preserve">5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(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I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-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