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93d09e" w14:textId="3093d09e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[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