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7a26dc" w14:textId="3d7a26dc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