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572dc7" w14:textId="3e572dc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