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093dd78" w14:textId="3093dd78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>
          <w:strike w:val="true"/>
        </w:rPr>
        <w:t xml:space="preserve">e</w:t>
      </w:r>
      <w:r>
        <w:rPr>
          <w:strike w:val="true"/>
        </w:rPr>
        <w:t xml:space="preserve">l</w:t>
      </w:r>
      <w:r>
        <w:rPr>
          <w:strike w:val="true"/>
        </w:rPr>
        <w:t xml:space="preserve">e</w:t>
      </w:r>
      <w:r>
        <w:rPr>
          <w:strike w:val="true"/>
        </w:rPr>
        <w:t xml:space="preserve">c</w:t>
      </w:r>
      <w:r>
        <w:rPr>
          <w:strike w:val="true"/>
        </w:rPr>
        <w:t xml:space="preserve">t</w:t>
      </w:r>
      <w:r>
        <w:rPr>
          <w:strike w:val="true"/>
        </w:rPr>
        <w:t xml:space="preserve">i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