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7bc100" w14:textId="387bc10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