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aa8987" w14:textId="3faa898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