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9b137d" w14:textId="329b137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