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c6dae8" w14:textId="38c6dae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