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7bd059" w14:textId="3a7bd059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