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132bcc" w14:textId="33132bcc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