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57dd60" w14:textId="3857dd6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