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9f11b" w14:textId="3099f11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