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c7a56e" w14:textId="33c7a56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