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548f2d" w14:textId="32548f2d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?</w:t>
      </w:r>
      <w:r>
        <w:rPr/>
        <w:t xml:space="preserve">]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