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b32d12" w14:textId="3db32d1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