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4e746d" w14:textId="364e746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