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abe88f" w14:textId="35abe88f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I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