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6a3020" w14:textId="3c6a302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