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1100a3" w14:textId="371100a3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